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C400E" w14:textId="77777777" w:rsidR="009468D3" w:rsidRDefault="005A2382" w:rsidP="005A2382">
      <w:pPr>
        <w:pStyle w:val="Signature"/>
        <w:rPr>
          <w:rFonts w:ascii="Times New Roman" w:hAnsi="Times New Roman" w:cs="Times New Roman"/>
          <w:b/>
          <w:i/>
          <w:sz w:val="32"/>
          <w:szCs w:val="32"/>
          <w:lang w:val="bg-BG"/>
        </w:rPr>
      </w:pPr>
      <w:r w:rsidRPr="005A2382">
        <w:rPr>
          <w:rFonts w:ascii="Times New Roman" w:hAnsi="Times New Roman" w:cs="Times New Roman"/>
          <w:b/>
          <w:i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B0C4D32" wp14:editId="41FA2EE9">
            <wp:simplePos x="0" y="0"/>
            <wp:positionH relativeFrom="page">
              <wp:posOffset>5286375</wp:posOffset>
            </wp:positionH>
            <wp:positionV relativeFrom="paragraph">
              <wp:posOffset>-312420</wp:posOffset>
            </wp:positionV>
            <wp:extent cx="2447925" cy="21907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3c0325ef26a30b82f88ece6784c864d1-V(1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2382">
        <w:rPr>
          <w:rFonts w:ascii="Times New Roman" w:hAnsi="Times New Roman" w:cs="Times New Roman"/>
          <w:b/>
          <w:i/>
          <w:sz w:val="32"/>
          <w:szCs w:val="32"/>
          <w:lang w:val="bg-BG"/>
        </w:rPr>
        <w:t xml:space="preserve">ДЕТСКА ГРАДИНА „СЛЪНЦЕ“ </w:t>
      </w:r>
      <w:r>
        <w:rPr>
          <w:rFonts w:ascii="Times New Roman" w:hAnsi="Times New Roman" w:cs="Times New Roman"/>
          <w:b/>
          <w:i/>
          <w:sz w:val="32"/>
          <w:szCs w:val="32"/>
          <w:lang w:val="bg-BG"/>
        </w:rPr>
        <w:t>–</w:t>
      </w:r>
      <w:r w:rsidRPr="005A2382">
        <w:rPr>
          <w:rFonts w:ascii="Times New Roman" w:hAnsi="Times New Roman" w:cs="Times New Roman"/>
          <w:b/>
          <w:i/>
          <w:sz w:val="32"/>
          <w:szCs w:val="32"/>
          <w:lang w:val="bg-BG"/>
        </w:rPr>
        <w:t xml:space="preserve"> КАМЕНО</w:t>
      </w:r>
    </w:p>
    <w:p w14:paraId="42320FDC" w14:textId="77777777" w:rsidR="005A2382" w:rsidRPr="005A2382" w:rsidRDefault="005A2382" w:rsidP="005A2382">
      <w:pPr>
        <w:rPr>
          <w:b/>
          <w:lang w:val="bg-BG"/>
        </w:rPr>
      </w:pPr>
      <w:r w:rsidRPr="005A2382">
        <w:rPr>
          <w:b/>
          <w:lang w:val="bg-BG"/>
        </w:rPr>
        <w:t>гр. Камено, ул. „Царевец“ №8, ул. „Елин Пелин“ №2, тел:0897099814,</w:t>
      </w:r>
    </w:p>
    <w:p w14:paraId="15973C4C" w14:textId="77777777" w:rsidR="005A2382" w:rsidRPr="00C579C5" w:rsidRDefault="005A2382" w:rsidP="00C579C5">
      <w:pPr>
        <w:pStyle w:val="Signature"/>
        <w:rPr>
          <w:b/>
        </w:rPr>
      </w:pPr>
      <w:r w:rsidRPr="005A2382">
        <w:rPr>
          <w:b/>
        </w:rPr>
        <w:t xml:space="preserve">e-mail: </w:t>
      </w:r>
      <w:hyperlink r:id="rId12" w:history="1">
        <w:r w:rsidRPr="00E35CE2">
          <w:rPr>
            <w:rStyle w:val="Hyperlink"/>
            <w:b/>
          </w:rPr>
          <w:t>info-200351@edu.mon.bg</w:t>
        </w:r>
      </w:hyperlink>
    </w:p>
    <w:p w14:paraId="65F0ED20" w14:textId="5228682D" w:rsidR="005A2382" w:rsidRPr="00C72FDD" w:rsidRDefault="005A2382" w:rsidP="005A2382">
      <w:pPr>
        <w:pStyle w:val="Closing"/>
        <w:jc w:val="center"/>
        <w:rPr>
          <w:rFonts w:ascii="Times New Roman" w:hAnsi="Times New Roman" w:cs="Times New Roman"/>
          <w:sz w:val="40"/>
          <w:szCs w:val="40"/>
          <w:lang w:val="bg-BG"/>
        </w:rPr>
      </w:pPr>
    </w:p>
    <w:p w14:paraId="66C5C355" w14:textId="77777777" w:rsidR="005A2382" w:rsidRPr="00C72FDD" w:rsidRDefault="00E52F98" w:rsidP="00E52F98">
      <w:pPr>
        <w:pStyle w:val="Signature"/>
        <w:jc w:val="center"/>
        <w:rPr>
          <w:rFonts w:ascii="Times New Roman" w:hAnsi="Times New Roman" w:cs="Times New Roman"/>
          <w:b/>
          <w:sz w:val="40"/>
          <w:szCs w:val="40"/>
          <w:lang w:val="bg-BG"/>
        </w:rPr>
      </w:pPr>
      <w:r w:rsidRPr="00C72FDD">
        <w:rPr>
          <w:rFonts w:ascii="Times New Roman" w:hAnsi="Times New Roman" w:cs="Times New Roman"/>
          <w:b/>
          <w:sz w:val="40"/>
          <w:szCs w:val="40"/>
          <w:lang w:val="bg-BG"/>
        </w:rPr>
        <w:t>ДГ „СЛЪНЦЕ“ – КАМЕНО</w:t>
      </w:r>
    </w:p>
    <w:p w14:paraId="4BE3847F" w14:textId="69A3FCD0" w:rsidR="00E52F98" w:rsidRPr="00E52F98" w:rsidRDefault="00E52F98" w:rsidP="00E52F98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о</w:t>
      </w:r>
      <w:r w:rsidRPr="00E52F98">
        <w:rPr>
          <w:rFonts w:ascii="Times New Roman" w:hAnsi="Times New Roman" w:cs="Times New Roman"/>
          <w:b/>
          <w:sz w:val="28"/>
          <w:szCs w:val="28"/>
          <w:lang w:val="bg-BG"/>
        </w:rPr>
        <w:t>бявяв</w:t>
      </w:r>
      <w:r w:rsidR="00F55036">
        <w:rPr>
          <w:rFonts w:ascii="Times New Roman" w:hAnsi="Times New Roman" w:cs="Times New Roman"/>
          <w:b/>
          <w:sz w:val="28"/>
          <w:szCs w:val="28"/>
          <w:lang w:val="bg-BG"/>
        </w:rPr>
        <w:t>а</w:t>
      </w:r>
    </w:p>
    <w:p w14:paraId="725ED633" w14:textId="51E4E3CF" w:rsidR="00E52F98" w:rsidRDefault="00E52F98" w:rsidP="00E52F98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с</w:t>
      </w:r>
      <w:r w:rsidRPr="00E52F98">
        <w:rPr>
          <w:rFonts w:ascii="Times New Roman" w:hAnsi="Times New Roman" w:cs="Times New Roman"/>
          <w:b/>
          <w:sz w:val="28"/>
          <w:szCs w:val="28"/>
          <w:lang w:val="bg-BG"/>
        </w:rPr>
        <w:t>вободни</w:t>
      </w:r>
      <w:r w:rsidR="007F53A9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места за прием за учебната 202</w:t>
      </w:r>
      <w:r w:rsidR="00C72FDD">
        <w:rPr>
          <w:rFonts w:ascii="Times New Roman" w:hAnsi="Times New Roman" w:cs="Times New Roman"/>
          <w:b/>
          <w:sz w:val="28"/>
          <w:szCs w:val="28"/>
          <w:lang w:val="bg-BG"/>
        </w:rPr>
        <w:t>6</w:t>
      </w:r>
      <w:r w:rsidR="007F53A9">
        <w:rPr>
          <w:rFonts w:ascii="Times New Roman" w:hAnsi="Times New Roman" w:cs="Times New Roman"/>
          <w:b/>
          <w:sz w:val="28"/>
          <w:szCs w:val="28"/>
          <w:lang w:val="bg-BG"/>
        </w:rPr>
        <w:t>/202</w:t>
      </w:r>
      <w:r w:rsidR="00C72FDD">
        <w:rPr>
          <w:rFonts w:ascii="Times New Roman" w:hAnsi="Times New Roman" w:cs="Times New Roman"/>
          <w:b/>
          <w:sz w:val="28"/>
          <w:szCs w:val="28"/>
          <w:lang w:val="bg-BG"/>
        </w:rPr>
        <w:t>7</w:t>
      </w:r>
      <w:r w:rsidRPr="00E52F9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година</w:t>
      </w:r>
    </w:p>
    <w:p w14:paraId="140251F7" w14:textId="17264EF0" w:rsidR="00C72FDD" w:rsidRDefault="00C72FDD" w:rsidP="00E52F9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Група за деца родени 2024 г, навършили 2 години – 20 деца</w:t>
      </w:r>
    </w:p>
    <w:p w14:paraId="3B4C491B" w14:textId="5C649951" w:rsidR="00E52F98" w:rsidRDefault="00E52F98" w:rsidP="00E52F9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Първа въз</w:t>
      </w:r>
      <w:r w:rsidR="007F53A9">
        <w:rPr>
          <w:rFonts w:ascii="Times New Roman" w:hAnsi="Times New Roman" w:cs="Times New Roman"/>
          <w:b/>
          <w:sz w:val="28"/>
          <w:szCs w:val="28"/>
          <w:lang w:val="bg-BG"/>
        </w:rPr>
        <w:t>растова група /деца, родени 202</w:t>
      </w:r>
      <w:r w:rsidR="00C72FDD">
        <w:rPr>
          <w:rFonts w:ascii="Times New Roman" w:hAnsi="Times New Roman" w:cs="Times New Roman"/>
          <w:b/>
          <w:sz w:val="28"/>
          <w:szCs w:val="28"/>
          <w:lang w:val="bg-BG"/>
        </w:rPr>
        <w:t>3</w:t>
      </w:r>
      <w:r w:rsidR="007F53A9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C72FDD">
        <w:rPr>
          <w:rFonts w:ascii="Times New Roman" w:hAnsi="Times New Roman" w:cs="Times New Roman"/>
          <w:b/>
          <w:sz w:val="28"/>
          <w:szCs w:val="28"/>
          <w:lang w:val="bg-BG"/>
        </w:rPr>
        <w:t>г.</w:t>
      </w:r>
      <w:r w:rsidR="005C76B0">
        <w:rPr>
          <w:rFonts w:ascii="Times New Roman" w:hAnsi="Times New Roman" w:cs="Times New Roman"/>
          <w:b/>
          <w:sz w:val="28"/>
          <w:szCs w:val="28"/>
          <w:lang w:val="bg-BG"/>
        </w:rPr>
        <w:t xml:space="preserve">/ - </w:t>
      </w:r>
      <w:r w:rsidR="00C72FDD">
        <w:rPr>
          <w:rFonts w:ascii="Times New Roman" w:hAnsi="Times New Roman" w:cs="Times New Roman"/>
          <w:b/>
          <w:sz w:val="28"/>
          <w:szCs w:val="28"/>
          <w:lang w:val="bg-BG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деца</w:t>
      </w:r>
    </w:p>
    <w:p w14:paraId="789D5DE8" w14:textId="0795BA65" w:rsidR="00E52F98" w:rsidRDefault="00E52F98" w:rsidP="00E52F9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Втора въз</w:t>
      </w:r>
      <w:r w:rsidR="007F53A9">
        <w:rPr>
          <w:rFonts w:ascii="Times New Roman" w:hAnsi="Times New Roman" w:cs="Times New Roman"/>
          <w:b/>
          <w:sz w:val="28"/>
          <w:szCs w:val="28"/>
          <w:lang w:val="bg-BG"/>
        </w:rPr>
        <w:t>растова група /деца, родени 202</w:t>
      </w:r>
      <w:r w:rsidR="00C72FDD">
        <w:rPr>
          <w:rFonts w:ascii="Times New Roman" w:hAnsi="Times New Roman" w:cs="Times New Roman"/>
          <w:b/>
          <w:sz w:val="28"/>
          <w:szCs w:val="28"/>
          <w:lang w:val="bg-BG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г./ - </w:t>
      </w:r>
      <w:r w:rsidR="00C72FDD">
        <w:rPr>
          <w:rFonts w:ascii="Times New Roman" w:hAnsi="Times New Roman" w:cs="Times New Roman"/>
          <w:b/>
          <w:sz w:val="28"/>
          <w:szCs w:val="28"/>
          <w:lang w:val="bg-BG"/>
        </w:rPr>
        <w:t xml:space="preserve">8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деца</w:t>
      </w:r>
    </w:p>
    <w:p w14:paraId="482889F6" w14:textId="1A5A9471" w:rsidR="00E52F98" w:rsidRDefault="00E52F98" w:rsidP="00E52F9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Трета въз</w:t>
      </w:r>
      <w:r w:rsidR="007F53A9">
        <w:rPr>
          <w:rFonts w:ascii="Times New Roman" w:hAnsi="Times New Roman" w:cs="Times New Roman"/>
          <w:b/>
          <w:sz w:val="28"/>
          <w:szCs w:val="28"/>
          <w:lang w:val="bg-BG"/>
        </w:rPr>
        <w:t>растова група /деца, родени 20</w:t>
      </w:r>
      <w:r w:rsidR="00F55036">
        <w:rPr>
          <w:rFonts w:ascii="Times New Roman" w:hAnsi="Times New Roman" w:cs="Times New Roman"/>
          <w:b/>
          <w:sz w:val="28"/>
          <w:szCs w:val="28"/>
          <w:lang w:val="bg-BG"/>
        </w:rPr>
        <w:t>2</w:t>
      </w:r>
      <w:r w:rsidR="00C72FDD">
        <w:rPr>
          <w:rFonts w:ascii="Times New Roman" w:hAnsi="Times New Roman" w:cs="Times New Roman"/>
          <w:b/>
          <w:sz w:val="28"/>
          <w:szCs w:val="28"/>
          <w:lang w:val="bg-BG"/>
        </w:rPr>
        <w:t>1</w:t>
      </w:r>
      <w:r w:rsidR="007F53A9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г./ - 3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деца</w:t>
      </w:r>
    </w:p>
    <w:p w14:paraId="564185CC" w14:textId="39E84CCF" w:rsidR="00E52F98" w:rsidRDefault="00E52F98" w:rsidP="00E52F9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Четвърта въз</w:t>
      </w:r>
      <w:r w:rsidR="007F53A9">
        <w:rPr>
          <w:rFonts w:ascii="Times New Roman" w:hAnsi="Times New Roman" w:cs="Times New Roman"/>
          <w:b/>
          <w:sz w:val="28"/>
          <w:szCs w:val="28"/>
          <w:lang w:val="bg-BG"/>
        </w:rPr>
        <w:t>растова група /деца, родени 20</w:t>
      </w:r>
      <w:r w:rsidR="00C72FDD">
        <w:rPr>
          <w:rFonts w:ascii="Times New Roman" w:hAnsi="Times New Roman" w:cs="Times New Roman"/>
          <w:b/>
          <w:sz w:val="28"/>
          <w:szCs w:val="28"/>
          <w:lang w:val="bg-BG"/>
        </w:rPr>
        <w:t>20</w:t>
      </w:r>
      <w:r w:rsidR="007F53A9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г./- </w:t>
      </w:r>
      <w:r w:rsidR="00C72FDD">
        <w:rPr>
          <w:rFonts w:ascii="Times New Roman" w:hAnsi="Times New Roman" w:cs="Times New Roman"/>
          <w:b/>
          <w:sz w:val="28"/>
          <w:szCs w:val="28"/>
          <w:lang w:val="bg-BG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деца</w:t>
      </w:r>
    </w:p>
    <w:p w14:paraId="2AB6BE60" w14:textId="286CE23F" w:rsidR="00E52F98" w:rsidRPr="00C579C5" w:rsidRDefault="00E52F98" w:rsidP="00E52F9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579C5">
        <w:rPr>
          <w:rFonts w:ascii="Times New Roman" w:hAnsi="Times New Roman" w:cs="Times New Roman"/>
          <w:b/>
          <w:sz w:val="24"/>
          <w:szCs w:val="24"/>
          <w:lang w:val="bg-BG"/>
        </w:rPr>
        <w:t>Кандидатстването се осъществява на място в сградата на ул. „</w:t>
      </w:r>
      <w:r w:rsidR="00F55036">
        <w:rPr>
          <w:rFonts w:ascii="Times New Roman" w:hAnsi="Times New Roman" w:cs="Times New Roman"/>
          <w:b/>
          <w:sz w:val="24"/>
          <w:szCs w:val="24"/>
          <w:lang w:val="bg-BG"/>
        </w:rPr>
        <w:t>Царевец</w:t>
      </w:r>
      <w:r w:rsidR="007F53A9">
        <w:rPr>
          <w:rFonts w:ascii="Times New Roman" w:hAnsi="Times New Roman" w:cs="Times New Roman"/>
          <w:b/>
          <w:sz w:val="24"/>
          <w:szCs w:val="24"/>
          <w:lang w:val="bg-BG"/>
        </w:rPr>
        <w:t>“ №</w:t>
      </w:r>
      <w:r w:rsidR="00F5503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8</w:t>
      </w:r>
      <w:r w:rsidR="007F53A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до края на месец май 202</w:t>
      </w:r>
      <w:r w:rsidR="00C72FDD">
        <w:rPr>
          <w:rFonts w:ascii="Times New Roman" w:hAnsi="Times New Roman" w:cs="Times New Roman"/>
          <w:b/>
          <w:sz w:val="24"/>
          <w:szCs w:val="24"/>
          <w:lang w:val="bg-BG"/>
        </w:rPr>
        <w:t>6</w:t>
      </w:r>
      <w:r w:rsidRPr="00C579C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14:paraId="3FB2257E" w14:textId="77777777" w:rsidR="00BB25A5" w:rsidRPr="00C579C5" w:rsidRDefault="00E52F98" w:rsidP="00E52F9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579C5">
        <w:rPr>
          <w:rFonts w:ascii="Times New Roman" w:hAnsi="Times New Roman" w:cs="Times New Roman"/>
          <w:b/>
          <w:sz w:val="24"/>
          <w:szCs w:val="24"/>
          <w:lang w:val="bg-BG"/>
        </w:rPr>
        <w:t>Необходими документи: - копие от Акт за раждане и попълнено</w:t>
      </w:r>
      <w:r w:rsidR="00C579C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заявление на място по образец.</w:t>
      </w:r>
    </w:p>
    <w:p w14:paraId="30552A97" w14:textId="77777777" w:rsidR="00E52F98" w:rsidRPr="00C579C5" w:rsidRDefault="00BB25A5" w:rsidP="00E52F9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579C5">
        <w:rPr>
          <w:rFonts w:ascii="Times New Roman" w:hAnsi="Times New Roman" w:cs="Times New Roman"/>
          <w:b/>
          <w:sz w:val="24"/>
          <w:szCs w:val="24"/>
          <w:lang w:val="bg-BG"/>
        </w:rPr>
        <w:t>Ако желаете вашето дете да расте здраво и щастливо, вашето място е при нас! Нашият квалифициран екип ще се погрижи, вашето дете да бъде обучавано и обгрижвано в позитивна и здравословна среда!</w:t>
      </w:r>
    </w:p>
    <w:p w14:paraId="4E4FB833" w14:textId="77777777" w:rsidR="00C579C5" w:rsidRDefault="00C579C5" w:rsidP="00E52F98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За повече информация:</w:t>
      </w:r>
    </w:p>
    <w:p w14:paraId="635A5218" w14:textId="77777777" w:rsidR="00C579C5" w:rsidRPr="00E52F98" w:rsidRDefault="00C579C5" w:rsidP="00E52F98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Славина Тошева – директор – 0899453397 </w:t>
      </w:r>
    </w:p>
    <w:sectPr w:rsidR="00C579C5" w:rsidRPr="00E52F98" w:rsidSect="00192FE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40" w:right="1440" w:bottom="252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FB6FF" w14:textId="77777777" w:rsidR="0058075C" w:rsidRDefault="0058075C">
      <w:pPr>
        <w:spacing w:after="0" w:line="240" w:lineRule="auto"/>
      </w:pPr>
      <w:r>
        <w:separator/>
      </w:r>
    </w:p>
    <w:p w14:paraId="293C2B1B" w14:textId="77777777" w:rsidR="0058075C" w:rsidRDefault="0058075C"/>
  </w:endnote>
  <w:endnote w:type="continuationSeparator" w:id="0">
    <w:p w14:paraId="510A7F95" w14:textId="77777777" w:rsidR="0058075C" w:rsidRDefault="0058075C">
      <w:pPr>
        <w:spacing w:after="0" w:line="240" w:lineRule="auto"/>
      </w:pPr>
      <w:r>
        <w:continuationSeparator/>
      </w:r>
    </w:p>
    <w:p w14:paraId="1ACD5ADC" w14:textId="77777777" w:rsidR="0058075C" w:rsidRDefault="005807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5967C" w14:textId="77777777" w:rsidR="00D13306" w:rsidRDefault="00D133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90228" w14:textId="77777777" w:rsidR="00D13306" w:rsidRDefault="00D133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FCD52" w14:textId="77777777" w:rsidR="00752FC4" w:rsidRDefault="00752FC4" w:rsidP="00752FC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89B58" w14:textId="77777777" w:rsidR="0058075C" w:rsidRDefault="0058075C">
      <w:pPr>
        <w:spacing w:after="0" w:line="240" w:lineRule="auto"/>
      </w:pPr>
      <w:r>
        <w:separator/>
      </w:r>
    </w:p>
    <w:p w14:paraId="17EC7127" w14:textId="77777777" w:rsidR="0058075C" w:rsidRDefault="0058075C"/>
  </w:footnote>
  <w:footnote w:type="continuationSeparator" w:id="0">
    <w:p w14:paraId="5B08676B" w14:textId="77777777" w:rsidR="0058075C" w:rsidRDefault="0058075C">
      <w:pPr>
        <w:spacing w:after="0" w:line="240" w:lineRule="auto"/>
      </w:pPr>
      <w:r>
        <w:continuationSeparator/>
      </w:r>
    </w:p>
    <w:p w14:paraId="6C746396" w14:textId="77777777" w:rsidR="0058075C" w:rsidRDefault="005807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6DC93" w14:textId="77777777" w:rsidR="00D13306" w:rsidRDefault="00D133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2B67E" w14:textId="77777777" w:rsidR="001B4EEF" w:rsidRDefault="001B4EEF" w:rsidP="001B4EEF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AF6258D" wp14:editId="100B5EC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82130" cy="10065662"/>
              <wp:effectExtent l="0" t="0" r="0" b="0"/>
              <wp:wrapNone/>
              <wp:docPr id="2" name="Group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2130" cy="10065662"/>
                        <a:chOff x="0" y="0"/>
                        <a:chExt cx="7782130" cy="10065662"/>
                      </a:xfrm>
                    </wpg:grpSpPr>
                    <wps:wsp>
                      <wps:cNvPr id="3" name="Freeform 6"/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3720166"/>
                        </a:xfrm>
                        <a:custGeom>
                          <a:avLst/>
                          <a:gdLst>
                            <a:gd name="T0" fmla="*/ 0 w 872"/>
                            <a:gd name="T1" fmla="*/ 0 h 453"/>
                            <a:gd name="T2" fmla="*/ 0 w 872"/>
                            <a:gd name="T3" fmla="*/ 453 h 453"/>
                            <a:gd name="T4" fmla="*/ 87 w 872"/>
                            <a:gd name="T5" fmla="*/ 310 h 453"/>
                            <a:gd name="T6" fmla="*/ 108 w 872"/>
                            <a:gd name="T7" fmla="*/ 284 h 453"/>
                            <a:gd name="T8" fmla="*/ 133 w 872"/>
                            <a:gd name="T9" fmla="*/ 258 h 453"/>
                            <a:gd name="T10" fmla="*/ 581 w 872"/>
                            <a:gd name="T11" fmla="*/ 72 h 453"/>
                            <a:gd name="T12" fmla="*/ 872 w 872"/>
                            <a:gd name="T13" fmla="*/ 72 h 453"/>
                            <a:gd name="T14" fmla="*/ 872 w 872"/>
                            <a:gd name="T15" fmla="*/ 0 h 453"/>
                            <a:gd name="T16" fmla="*/ 0 w 872"/>
                            <a:gd name="T17" fmla="*/ 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72" h="453">
                              <a:moveTo>
                                <a:pt x="0" y="0"/>
                              </a:moveTo>
                              <a:cubicBezTo>
                                <a:pt x="0" y="453"/>
                                <a:pt x="0" y="453"/>
                                <a:pt x="0" y="453"/>
                              </a:cubicBezTo>
                              <a:cubicBezTo>
                                <a:pt x="23" y="401"/>
                                <a:pt x="52" y="353"/>
                                <a:pt x="87" y="310"/>
                              </a:cubicBezTo>
                              <a:cubicBezTo>
                                <a:pt x="94" y="301"/>
                                <a:pt x="101" y="293"/>
                                <a:pt x="108" y="284"/>
                              </a:cubicBezTo>
                              <a:cubicBezTo>
                                <a:pt x="116" y="275"/>
                                <a:pt x="125" y="266"/>
                                <a:pt x="133" y="258"/>
                              </a:cubicBezTo>
                              <a:cubicBezTo>
                                <a:pt x="248" y="143"/>
                                <a:pt x="406" y="72"/>
                                <a:pt x="581" y="72"/>
                              </a:cubicBezTo>
                              <a:cubicBezTo>
                                <a:pt x="872" y="72"/>
                                <a:pt x="872" y="72"/>
                                <a:pt x="872" y="72"/>
                              </a:cubicBezTo>
                              <a:cubicBezTo>
                                <a:pt x="872" y="0"/>
                                <a:pt x="872" y="0"/>
                                <a:pt x="872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" name="Freeform: Shape 21"/>
                      <wps:cNvSpPr>
                        <a:spLocks/>
                      </wps:cNvSpPr>
                      <wps:spPr bwMode="auto">
                        <a:xfrm rot="10800000" flipH="1">
                          <a:off x="0" y="438150"/>
                          <a:ext cx="1738276" cy="1896280"/>
                        </a:xfrm>
                        <a:custGeom>
                          <a:avLst/>
                          <a:gdLst>
                            <a:gd name="connsiteX0" fmla="*/ 1628881 w 1738276"/>
                            <a:gd name="connsiteY0" fmla="*/ 1895780 h 1896280"/>
                            <a:gd name="connsiteX1" fmla="*/ 1700732 w 1738276"/>
                            <a:gd name="connsiteY1" fmla="*/ 1696892 h 1896280"/>
                            <a:gd name="connsiteX2" fmla="*/ 13603 w 1738276"/>
                            <a:gd name="connsiteY2" fmla="*/ 13572 h 1896280"/>
                            <a:gd name="connsiteX3" fmla="*/ 0 w 1738276"/>
                            <a:gd name="connsiteY3" fmla="*/ 0 h 1896280"/>
                            <a:gd name="connsiteX4" fmla="*/ 0 w 1738276"/>
                            <a:gd name="connsiteY4" fmla="*/ 329116 h 1896280"/>
                            <a:gd name="connsiteX5" fmla="*/ 19162 w 1738276"/>
                            <a:gd name="connsiteY5" fmla="*/ 353290 h 1896280"/>
                            <a:gd name="connsiteX6" fmla="*/ 1506705 w 1738276"/>
                            <a:gd name="connsiteY6" fmla="*/ 1831895 h 1896280"/>
                            <a:gd name="connsiteX7" fmla="*/ 1539043 w 1738276"/>
                            <a:gd name="connsiteY7" fmla="*/ 1864038 h 1896280"/>
                            <a:gd name="connsiteX8" fmla="*/ 1628881 w 1738276"/>
                            <a:gd name="connsiteY8" fmla="*/ 1895780 h 1896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738276" h="1896280">
                              <a:moveTo>
                                <a:pt x="1628881" y="1895780"/>
                              </a:moveTo>
                              <a:cubicBezTo>
                                <a:pt x="1716497" y="1887343"/>
                                <a:pt x="1783194" y="1774036"/>
                                <a:pt x="1700732" y="1696892"/>
                              </a:cubicBezTo>
                              <a:cubicBezTo>
                                <a:pt x="415301" y="414363"/>
                                <a:pt x="93943" y="93731"/>
                                <a:pt x="13603" y="13572"/>
                              </a:cubicBezTo>
                              <a:lnTo>
                                <a:pt x="0" y="0"/>
                              </a:lnTo>
                              <a:lnTo>
                                <a:pt x="0" y="329116"/>
                              </a:lnTo>
                              <a:lnTo>
                                <a:pt x="19162" y="353290"/>
                              </a:lnTo>
                              <a:cubicBezTo>
                                <a:pt x="1506705" y="1831895"/>
                                <a:pt x="1506705" y="1831895"/>
                                <a:pt x="1506705" y="1831895"/>
                              </a:cubicBezTo>
                              <a:cubicBezTo>
                                <a:pt x="1519640" y="1844752"/>
                                <a:pt x="1526108" y="1857610"/>
                                <a:pt x="1539043" y="1864038"/>
                              </a:cubicBezTo>
                              <a:cubicBezTo>
                                <a:pt x="1568147" y="1889753"/>
                                <a:pt x="1599676" y="1898593"/>
                                <a:pt x="1628881" y="189578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reeform: Shape 23"/>
                      <wps:cNvSpPr>
                        <a:spLocks/>
                      </wps:cNvSpPr>
                      <wps:spPr bwMode="auto">
                        <a:xfrm rot="10800000" flipH="1">
                          <a:off x="0" y="57150"/>
                          <a:ext cx="2462115" cy="2685160"/>
                        </a:xfrm>
                        <a:custGeom>
                          <a:avLst/>
                          <a:gdLst>
                            <a:gd name="connsiteX0" fmla="*/ 2307676 w 2462115"/>
                            <a:gd name="connsiteY0" fmla="*/ 2684454 h 2685160"/>
                            <a:gd name="connsiteX1" fmla="*/ 2409112 w 2462115"/>
                            <a:gd name="connsiteY1" fmla="*/ 2403672 h 2685160"/>
                            <a:gd name="connsiteX2" fmla="*/ 5438 w 2462115"/>
                            <a:gd name="connsiteY2" fmla="*/ 5426 h 2685160"/>
                            <a:gd name="connsiteX3" fmla="*/ 0 w 2462115"/>
                            <a:gd name="connsiteY3" fmla="*/ 0 h 2685160"/>
                            <a:gd name="connsiteX4" fmla="*/ 0 w 2462115"/>
                            <a:gd name="connsiteY4" fmla="*/ 454256 h 2685160"/>
                            <a:gd name="connsiteX5" fmla="*/ 5467 w 2462115"/>
                            <a:gd name="connsiteY5" fmla="*/ 469395 h 2685160"/>
                            <a:gd name="connsiteX6" fmla="*/ 35142 w 2462115"/>
                            <a:gd name="connsiteY6" fmla="*/ 506832 h 2685160"/>
                            <a:gd name="connsiteX7" fmla="*/ 2135192 w 2462115"/>
                            <a:gd name="connsiteY7" fmla="*/ 2594263 h 2685160"/>
                            <a:gd name="connsiteX8" fmla="*/ 2180846 w 2462115"/>
                            <a:gd name="connsiteY8" fmla="*/ 2639642 h 2685160"/>
                            <a:gd name="connsiteX9" fmla="*/ 2307676 w 2462115"/>
                            <a:gd name="connsiteY9" fmla="*/ 2684454 h 268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462115" h="2685160">
                              <a:moveTo>
                                <a:pt x="2307676" y="2684454"/>
                              </a:moveTo>
                              <a:cubicBezTo>
                                <a:pt x="2431368" y="2672542"/>
                                <a:pt x="2525528" y="2512581"/>
                                <a:pt x="2409112" y="2403672"/>
                              </a:cubicBezTo>
                              <a:cubicBezTo>
                                <a:pt x="443168" y="442167"/>
                                <a:pt x="74554" y="74385"/>
                                <a:pt x="5438" y="5426"/>
                              </a:cubicBezTo>
                              <a:lnTo>
                                <a:pt x="0" y="0"/>
                              </a:lnTo>
                              <a:lnTo>
                                <a:pt x="0" y="454256"/>
                              </a:lnTo>
                              <a:lnTo>
                                <a:pt x="5467" y="469395"/>
                              </a:lnTo>
                              <a:cubicBezTo>
                                <a:pt x="12315" y="484143"/>
                                <a:pt x="21446" y="497756"/>
                                <a:pt x="35142" y="506832"/>
                              </a:cubicBezTo>
                              <a:cubicBezTo>
                                <a:pt x="2135192" y="2594263"/>
                                <a:pt x="2135192" y="2594263"/>
                                <a:pt x="2135192" y="2594263"/>
                              </a:cubicBezTo>
                              <a:cubicBezTo>
                                <a:pt x="2153454" y="2612415"/>
                                <a:pt x="2162584" y="2630566"/>
                                <a:pt x="2180846" y="2639642"/>
                              </a:cubicBezTo>
                              <a:cubicBezTo>
                                <a:pt x="2221934" y="2675946"/>
                                <a:pt x="2266446" y="2688425"/>
                                <a:pt x="2307676" y="268445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Freeform: Shape 31"/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Freeform: Shape 30"/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 8"/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group w14:anchorId="73273DF4" id="Group 2" o:spid="_x0000_s1026" style="position:absolute;margin-left:0;margin-top:0;width:612.75pt;height:792.55pt;z-index:251668480;mso-width-percent:1000;mso-height-percent:1000;mso-position-horizontal:center;mso-position-horizontal-relative:page;mso-position-vertical:center;mso-position-vertical-relative:page;mso-width-percent:1000;mso-height-percent:1000" coordsize="77821,100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">
              <v:shape id="Freeform 6" o:spid="_x0000_s1027" style="position:absolute;width:77724;height:37201;visibility:visible;mso-wrap-style:square;v-text-anchor:top" coordsize="872,4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BPEMQA&#10;AADaAAAADwAAAGRycy9kb3ducmV2LnhtbESPQWsCMRSE74X+h/AKvRTNutIqq1FsoVDwtNaLt8fm&#10;uZt287Ikqab++kYoeBxm5htmuU62FyfywThWMBkXIIgbpw23Cvaf76M5iBCRNfaOScEvBViv7u+W&#10;WGl35ppOu9iKDOFQoYIuxqGSMjQdWQxjNxBn7+i8xZilb6X2eM5w28uyKF6kRcN5ocOB3jpqvnc/&#10;VsHz61N92c+2h2KayvqrTObijVHq8SFtFiAipXgL/7c/tIIpXK/kG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gTxDEAAAA2gAAAA8AAAAAAAAAAAAAAAAAmAIAAGRycy9k&#10;b3ducmV2LnhtbFBLBQYAAAAABAAEAPUAAACJAwAAAAA=&#10;" path="m,c,453,,453,,453,23,401,52,353,87,310v7,-9,14,-17,21,-26c116,275,125,266,133,258,248,143,406,72,581,72v291,,291,,291,c872,,872,,872,l,xe" fillcolor="#9dcb08 [3205]" stroked="f">
                <v:path arrowok="t" o:connecttype="custom" o:connectlocs="0,0;0,3720166;775457,2545809;962637,2332290;1185469,2118770;5178629,591285;7772400,591285;7772400,0;0,0" o:connectangles="0,0,0,0,0,0,0,0,0"/>
              </v:shape>
              <v:shape id="Freeform: Shape 21" o:spid="_x0000_s1028" style="position:absolute;top:4381;width:17382;height:18963;rotation:180;flip:x;visibility:visible;mso-wrap-style:square;v-text-anchor:top" coordsize="1738276,1896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f1fsMA&#10;AADaAAAADwAAAGRycy9kb3ducmV2LnhtbESPQWvCQBSE7wX/w/IEL0U3FltszEZKa6j2phbPj+wz&#10;CWbfxt1V47/vFgo9DjPzDZMte9OKKznfWFYwnSQgiEurG64UfO+L8RyED8gaW8uk4E4elvngIcNU&#10;2xtv6boLlYgQ9ikqqEPoUil9WZNBP7EdcfSO1hkMUbpKaoe3CDetfEqSF2mw4bhQY0fvNZWn3cUo&#10;sOfig1ZufZiu+uLz8VVvzl/ts1KjYf+2ABGoD//hv/ZaK5jB75V4A2T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1f1fsMAAADaAAAADwAAAAAAAAAAAAAAAACYAgAAZHJzL2Rv&#10;d25yZXYueG1sUEsFBgAAAAAEAAQA9QAAAIgDAAAAAA==&#10;" path="m1628881,1895780v87616,-8437,154313,-121744,71851,-198888c415301,414363,93943,93731,13603,13572l,,,329116r19162,24174c1506705,1831895,1506705,1831895,1506705,1831895v12935,12857,19403,25715,32338,32143c1568147,1889753,1599676,1898593,1628881,1895780xe" fillcolor="#044f44 [3208]" stroked="f">
                <v:path arrowok="t" o:connecttype="custom" o:connectlocs="1628881,1895780;1700732,1696892;13603,13572;0,0;0,329116;19162,353290;1506705,1831895;1539043,1864038;1628881,1895780" o:connectangles="0,0,0,0,0,0,0,0,0"/>
              </v:shape>
              <v:shape id="Freeform: Shape 23" o:spid="_x0000_s1029" style="position:absolute;top:571;width:24621;height:26852;rotation:180;flip:x;visibility:visible;mso-wrap-style:square;v-text-anchor:top" coordsize="2462115,2685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YCecIA&#10;AADaAAAADwAAAGRycy9kb3ducmV2LnhtbESPQWvCQBSE74X+h+UVvNWNiqmmriKKmB5re+jxkX1N&#10;Qnffht01Sf99VxB6HGbmG2azG60RPfnQOlYwm2YgiCunW64VfH6cnlcgQkTWaByTgl8KsNs+Pmyw&#10;0G7gd+ovsRYJwqFABU2MXSFlqBqyGKauI07et/MWY5K+ltrjkODWyHmW5dJiy2mhwY4ODVU/l6tV&#10;4FY8vL3kZjh2s8W66u3X2axLpSZP4/4VRKQx/ofv7VIrWMLtSroB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dgJ5wgAAANoAAAAPAAAAAAAAAAAAAAAAAJgCAABkcnMvZG93&#10;bnJldi54bWxQSwUGAAAAAAQABAD1AAAAhwMAAAAA&#10;" path="m2307676,2684454v123692,-11912,217852,-171873,101436,-280782c443168,442167,74554,74385,5438,5426l,,,454256r5467,15139c12315,484143,21446,497756,35142,506832,2135192,2594263,2135192,2594263,2135192,2594263v18262,18152,27392,36303,45654,45379c2221934,2675946,2266446,2688425,2307676,2684454xe" fillcolor="#10a48e [3206]" stroked="f">
                <v:path arrowok="t" o:connecttype="custom" o:connectlocs="2307676,2684454;2409112,2403672;5438,5426;0,0;0,454256;5467,469395;35142,506832;2135192,2594263;2180846,2639642;2307676,2684454" o:connectangles="0,0,0,0,0,0,0,0,0,0"/>
              </v:shape>
              <v:shape id="Freeform: Shape 31" o:spid="_x0000_s1030" style="position:absolute;left:67056;top:91154;width:10700;height:9502;visibility:visible;mso-wrap-style:square;v-text-anchor:top" coordsize="1070039,950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VGB8UA&#10;AADaAAAADwAAAGRycy9kb3ducmV2LnhtbESPQWvCQBSE70L/w/IKvYhu6kFMdBUJlPZQqNqCentk&#10;n9lg9m2aXTX+e1cQPA4z8w0zW3S2FmdqfeVYwfswAUFcOF1xqeDv92MwAeEDssbaMSm4kofF/KU3&#10;w0y7C6/pvAmliBD2GSowITSZlL4wZNEPXUMcvYNrLYYo21LqFi8Rbms5SpKxtFhxXDDYUG6oOG5O&#10;VkH6ueb/fvpjtqvjdved96/70yhX6u21W05BBOrCM/xof2kFY7hfiT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hUYHxQAAANoAAAAPAAAAAAAAAAAAAAAAAJgCAABkcnMv&#10;ZG93bnJldi54bWxQSwUGAAAAAAQABAD1AAAAigMAAAAA&#10;" path="m1070039,r,950237l,950237,1070039,xe" fillcolor="#9dcb08 [3205]" stroked="f">
                <v:path arrowok="t" o:connecttype="custom" o:connectlocs="1070039,0;1070039,950237;0,950237" o:connectangles="0,0,0"/>
              </v:shape>
              <v:shape id="Freeform: Shape 30" o:spid="_x0000_s1031" style="position:absolute;left:57805;top:82894;width:19919;height:17762;visibility:visible;mso-wrap-style:square;v-text-anchor:top" coordsize="1991837,1776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V/JcUA&#10;AADaAAAADwAAAGRycy9kb3ducmV2LnhtbESPQWvCQBSE74L/YXmCl1I3CtYS3QQVtS09SK3g9ZF9&#10;JsHs25BdY+yv7xYKHoeZ+YZZpJ2pREuNKy0rGI8iEMSZ1SXnCo7f2+dXEM4ja6wsk4I7OUiTfm+B&#10;sbY3/qL24HMRIOxiVFB4X8dSuqwgg25ka+LgnW1j0AfZ5FI3eAtwU8lJFL1IgyWHhQJrWheUXQ5X&#10;o8D9uFP2cZ1+tm/506rcbeV6v2mVGg665RyEp84/wv/td61gBn9Xwg2Qy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5X8lxQAAANoAAAAPAAAAAAAAAAAAAAAAAJgCAABkcnMv&#10;ZG93bnJldi54bWxQSwUGAAAAAAQABAD1AAAAigMAAAAA&#10;" path="m1991837,r,238843l1991837,829191,925407,1776225,,1776225,1991837,xe" fillcolor="#10a48e [3206]" stroked="f">
                <v:path arrowok="t" o:connecttype="custom" o:connectlocs="1991837,0;1991837,238843;1991837,829191;925407,1776225;0,1776225" o:connectangles="0,0,0,0,0"/>
              </v:shape>
              <v:shape id="Freeform 8" o:spid="_x0000_s1032" style="position:absolute;left:60960;top:82772;width:16795;height:16448;visibility:visible;mso-wrap-style:square;v-text-anchor:top" coordsize="194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PprL8A&#10;AADaAAAADwAAAGRycy9kb3ducmV2LnhtbERPO2/CMBDekfgP1iF1AycMFaQ4qEUUlRFIh27X+PJo&#10;43MUu5D++95QifHT995sR9epKw2h9WwgXSSgiEtvW64NFJfX+QpUiMgWO89k4JcCbPPpZIOZ9Tc+&#10;0fUcayUhHDI00MTYZ1qHsiGHYeF7YuEqPziMAoda2wFvEu46vUySR+2wZWlosKddQ+X3+cfJjPd1&#10;aovPeAj740dbHfiU7r9ejHmYjc9PoCKN8S7+d79ZA7JVrogfdP4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I+msvwAAANoAAAAPAAAAAAAAAAAAAAAAAJgCAABkcnMvZG93bnJl&#10;di54bWxQSwUGAAAAAAQABAD1AAAAhAMAAAAA&#10;" path="m11,182c193,,193,,193,v1,,1,,1,c194,30,194,30,194,30v,1,,2,,3c193,35,192,37,190,39,32,197,32,197,32,197v-1,2,-2,3,-4,4c16,212,,194,11,182xe" fillcolor="#17c0a3 [3207]" stroked="f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o:spid="_x0000_s1033" alt="Footer shapes in bottom right corner of document" style="position:absolute;left:51720;top:75438;width:26057;height:25152;visibility:visible;mso-wrap-style:square;v-text-anchor:top" coordsize="2605691,2515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d/qcQA&#10;AADaAAAADwAAAGRycy9kb3ducmV2LnhtbESPT2sCMRTE70K/Q3iF3jSrlbJdjSLSgpRe/Ffw9ti8&#10;bpZuXpYkq1s/fSMUPA4z8xtmvuxtI87kQ+1YwXiUgSAuna65UnDYvw9zECEia2wck4JfCrBcPAzm&#10;WGh34S2dd7ESCcKhQAUmxraQMpSGLIaRa4mT9+28xZikr6T2eElw28hJlr1IizWnBYMtrQ2VP7vO&#10;KnDmOqZu89Z9TP1zvjodyvb49anU02O/moGI1Md7+L+90Qpe4XYl3QC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Hf6nEAAAA2gAAAA8AAAAAAAAAAAAAAAAAmAIAAGRycy9k&#10;b3ducmV2LnhtbFBLBQYAAAAABAAEAPUAAACJAwAAAAA=&#10;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fillcolor="#2c3644 [3209]" stroked="f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8" o:spid="_x0000_s1034" style="position:absolute;left:60864;top:77057;width:16957;height:16448;visibility:visible;mso-wrap-style:square;v-text-anchor:top" coordsize="194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7UhcUA&#10;AADbAAAADwAAAGRycy9kb3ducmV2LnhtbESPQWvCQBCF70L/wzKF3nTTFkVSVymCtBREjLa9Dtkx&#10;CWZnQ3abpP565yB4m+G9ee+bxWpwteqoDZVnA8+TBBRx7m3FhYHjYTOegwoR2WLtmQz8U4DV8mG0&#10;wNT6nvfUZbFQEsIhRQNljE2qdchLchgmviEW7eRbh1HWttC2xV7CXa1fkmSmHVYsDSU2tC4pP2d/&#10;zsDrb3cu6p+v7e7wvdfZ5WPXZ9OTMU+Pw/sbqEhDvJtv159W8IVefpEB9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ntSFxQAAANsAAAAPAAAAAAAAAAAAAAAAAJgCAABkcnMv&#10;ZG93bnJldi54bWxQSwUGAAAAAAQABAD1AAAAigMAAAAA&#10;" path="m11,182c193,,193,,193,v1,,1,,1,c194,30,194,30,194,30v,1,,2,,3c193,35,192,37,190,39,32,197,32,197,32,197v-1,2,-2,3,-4,4c16,212,,194,11,182xe" fillcolor="#c3ea1f [3204]" stroked="f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</w:p>
  <w:p w14:paraId="0FBFCA68" w14:textId="77777777" w:rsidR="001B4EEF" w:rsidRDefault="001B4E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66F42" w14:textId="77777777" w:rsidR="00D13306" w:rsidRDefault="00D133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4pt;height:11.4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B2F63F7"/>
    <w:multiLevelType w:val="hybridMultilevel"/>
    <w:tmpl w:val="696CD22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382"/>
    <w:rsid w:val="000115CE"/>
    <w:rsid w:val="000828F4"/>
    <w:rsid w:val="000947D1"/>
    <w:rsid w:val="000F51EC"/>
    <w:rsid w:val="000F7122"/>
    <w:rsid w:val="00192FE5"/>
    <w:rsid w:val="001B4EEF"/>
    <w:rsid w:val="001B689C"/>
    <w:rsid w:val="00200635"/>
    <w:rsid w:val="00215D2A"/>
    <w:rsid w:val="002212B3"/>
    <w:rsid w:val="002357D2"/>
    <w:rsid w:val="00254E0D"/>
    <w:rsid w:val="0038000D"/>
    <w:rsid w:val="00385ACF"/>
    <w:rsid w:val="00477474"/>
    <w:rsid w:val="00480B7F"/>
    <w:rsid w:val="004A1893"/>
    <w:rsid w:val="004C4A44"/>
    <w:rsid w:val="004E47D6"/>
    <w:rsid w:val="005125BB"/>
    <w:rsid w:val="00512FEA"/>
    <w:rsid w:val="005264AB"/>
    <w:rsid w:val="005329A6"/>
    <w:rsid w:val="00537F9C"/>
    <w:rsid w:val="00572222"/>
    <w:rsid w:val="0058075C"/>
    <w:rsid w:val="005A2382"/>
    <w:rsid w:val="005C76B0"/>
    <w:rsid w:val="005D3DA6"/>
    <w:rsid w:val="00744EA9"/>
    <w:rsid w:val="00752FC4"/>
    <w:rsid w:val="00757E9C"/>
    <w:rsid w:val="007B4C91"/>
    <w:rsid w:val="007D70F7"/>
    <w:rsid w:val="007F53A9"/>
    <w:rsid w:val="00830C5F"/>
    <w:rsid w:val="00834A33"/>
    <w:rsid w:val="00896EE1"/>
    <w:rsid w:val="008C1482"/>
    <w:rsid w:val="008D0AA7"/>
    <w:rsid w:val="00912A0A"/>
    <w:rsid w:val="009468D3"/>
    <w:rsid w:val="00A17117"/>
    <w:rsid w:val="00A763AE"/>
    <w:rsid w:val="00B63133"/>
    <w:rsid w:val="00BB25A5"/>
    <w:rsid w:val="00BC0F0A"/>
    <w:rsid w:val="00C11980"/>
    <w:rsid w:val="00C40B3F"/>
    <w:rsid w:val="00C579C5"/>
    <w:rsid w:val="00C72FDD"/>
    <w:rsid w:val="00CB0809"/>
    <w:rsid w:val="00CF4773"/>
    <w:rsid w:val="00D04123"/>
    <w:rsid w:val="00D06525"/>
    <w:rsid w:val="00D13306"/>
    <w:rsid w:val="00D149F1"/>
    <w:rsid w:val="00D36106"/>
    <w:rsid w:val="00DC04C8"/>
    <w:rsid w:val="00DC7840"/>
    <w:rsid w:val="00DD7E9A"/>
    <w:rsid w:val="00E37173"/>
    <w:rsid w:val="00E52F98"/>
    <w:rsid w:val="00E55670"/>
    <w:rsid w:val="00EB64EC"/>
    <w:rsid w:val="00F55036"/>
    <w:rsid w:val="00F71D73"/>
    <w:rsid w:val="00F763B1"/>
    <w:rsid w:val="00FA402E"/>
    <w:rsid w:val="00FB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D4FE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670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3780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63133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semiHidden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54E0D"/>
    <w:rPr>
      <w:rFonts w:asciiTheme="majorHAnsi" w:hAnsiTheme="majorHAnsi"/>
      <w:color w:val="4E6504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spacing w:after="0"/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rFonts w:eastAsiaTheme="minorEastAsia"/>
      <w:i/>
      <w:iCs/>
      <w:color w:val="95B51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 w:line="240" w:lineRule="auto"/>
    </w:pPr>
    <w:rPr>
      <w:i/>
      <w:iCs/>
      <w:color w:val="2C3644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DarkList">
    <w:name w:val="Dark List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72222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GridTable1Light">
    <w:name w:val="Grid Table 1 Light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GridTable3">
    <w:name w:val="Grid Table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  <w14:ligatures w14:val="standardContextual"/>
      <w14:numForm w14:val="oldStyle"/>
      <w14:numSpacing w14:val="proportional"/>
      <w14:cntxtAlt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95B51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styleId="LightGrid">
    <w:name w:val="Light Grid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572222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ListTable2">
    <w:name w:val="List Table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ListTable3">
    <w:name w:val="List Table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MediumGrid1">
    <w:name w:val="Medium Grid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lWeb">
    <w:name w:val="Normal (Web)"/>
    <w:basedOn w:val="Normal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styleId="PlainTable1">
    <w:name w:val="Plain Table 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  <w14:ligatures w14:val="standardContextual"/>
      <w14:numForm w14:val="oldStyle"/>
      <w14:numSpacing w14:val="proportional"/>
      <w14:cntxtAlts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  <w14:numForm w14:val="oldStyle"/>
      <w14:numSpacing w14:val="proportional"/>
      <w14:cntxtAlts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-200351@edu.mon.b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57246-DBFF-4218-9E8A-B753C150B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760B83CD-E1E6-47E8-972C-AB165F45A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2026-03-24T15:18:00Z</dcterms:created>
  <dcterms:modified xsi:type="dcterms:W3CDTF">2026-03-24T15:18:00Z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